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835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Ваганова Владимира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5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Ваганов В.А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генеральным директором </w:t>
      </w:r>
      <w:r>
        <w:rPr>
          <w:rStyle w:val="cat-OrganizationNamegrp-21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Ваганов В.А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Ваганова В.А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12000726000001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195</w:t>
      </w:r>
      <w:r>
        <w:rPr>
          <w:rFonts w:ascii="Times New Roman" w:eastAsia="Times New Roman" w:hAnsi="Times New Roman" w:cs="Times New Roman"/>
          <w:sz w:val="27"/>
          <w:szCs w:val="27"/>
        </w:rPr>
        <w:t>/ДЛ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</w:t>
      </w:r>
      <w:r>
        <w:rPr>
          <w:rFonts w:ascii="Times New Roman" w:eastAsia="Times New Roman" w:hAnsi="Times New Roman" w:cs="Times New Roman"/>
          <w:sz w:val="27"/>
          <w:szCs w:val="27"/>
        </w:rPr>
        <w:t>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Ваганова В.А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к административной ответственности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Style w:val="cat-OrganizationNamegrp-21rplc-3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Ваганова Владимира Анатольевича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07074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6">
    <w:name w:val="cat-UserDefined grp-25 rplc-6"/>
    <w:basedOn w:val="DefaultParagraphFont"/>
  </w:style>
  <w:style w:type="character" w:customStyle="1" w:styleId="cat-OrganizationNamegrp-21rplc-16">
    <w:name w:val="cat-OrganizationName grp-21 rplc-16"/>
    <w:basedOn w:val="DefaultParagraphFont"/>
  </w:style>
  <w:style w:type="character" w:customStyle="1" w:styleId="cat-OrganizationNamegrp-21rplc-30">
    <w:name w:val="cat-OrganizationName grp-21 rplc-3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B2B46-4C34-40AA-8AA1-B77F69C6FAC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